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407-ПП/4029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4029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4714, местонахождение: Челябинская обл., г.Магнитогорск, ул.Московская, д.7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4714, местонахождение: Челябинская обл., г.Магнитогорск, ул.Московская, д.7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407-ПП/4029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16:42:04.151;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16:42:04.151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